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GAME NIGHTS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8/1/07, see 481—100.31(99B) and 481—100.60(99B) to 481—100.63(99B)]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3192C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8/9/17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