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IOWACARE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2361C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1/6/16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1/1/16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