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GENERAL PUBLIC ASSISTANCE PROVISIONS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 AND TRAINING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55]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Rescinded, effective 7/1/89,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93</w:t>
        </w:r>
      </w:hyperlink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BURIAL BENEFITS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56]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9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