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RENT SUBSIDY PROGRAM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11/12/08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without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11/12/08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