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COUNTY MAINTENANCE OF EFFORT CALCULATIONS AND REPORTING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5/5/99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