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DISABILITY SERVICES MANAGEMENT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9274C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COUNTY MAINTENANCE OF EFFORT CALCULATIONS AND REPORTING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