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SUPERVISED APARTMENT LIVING ARRANGEMENTS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SERVICES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5/1/02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RESIDENTIAL SERVICES FOR ADULTS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5/1/02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CHILDREN IN NEED OF ASSISTANCE 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CHILDREN FOUND TO HAVE COMMITTED A DELINQUENT ACT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11/1/89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1/1/90. See 441—Ch 151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XVII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AGING AND DISABILITY SERVICES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