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CONTRACTING OUT DEPARTMENT OF HUMAN SERVICES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EMPLOYEES AND PROPERTY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