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REHABILITATIVE TREATMENT SERVICES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5/6/09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7/1/09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COMMUNITY CARE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5248C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11/4/20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1/1/21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