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FAMILY PLANNING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140]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[Previously appeared as Ch 140—renumbered IAB 2/29/84]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Services[498]]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9/5/07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