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171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ADULT DAY CARE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3/6/02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5/1/02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