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FAMILY DEVELOPMENT AND SELF-SUFFICIENCY PROGRAM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9/8/10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9/1/10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