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PURCHASE OF ADOPTION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 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5/6/09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