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VOLUNTEER SERVICES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2/11/87, Human Services[498]]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6272C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4/6/22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6/1/22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