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COLLECTION OF DELINQUENT DEBTS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1/24/24, see Public Health Department[641] Ch 179]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8205C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9/4/24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10/9/24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