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FUNCTIONS OF DIVISION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9256C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HALL OF FAME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12/29/21, see 435—Chapter 3 for the Iowa Women’s Hall of Fame]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9257C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