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AND OPERATION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6/26/91, see Library Department[560]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3/30/94, see Cultural Affairs Department[221], Library Division[224]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STATEWIDE PROGRAMS AND AGREEMENTS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ICN CLASSROOM POLICY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8/24/16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LIBRARY SERVICES AND TECHNOLOGY ACT (LSTA)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3/30/94, see Cultural Affairs Department[221], Library Division[224]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INTERNET USE POLICY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REGIONAL LIBRARY SYSTEM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2624C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8/24/16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APPOINTMENT PROCESS FOR LIBRARY SERVICE AREA BOARDS OF TRUSTEES</w:t>
      </w:r>
    </w:p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2624C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7/20/16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8/24/16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9358C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