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4/8/31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higher education loan authority hereby adopts, with the following exceptions and amendments, the Uniform Rules on Agency Procedure relating to agency procedure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Anticipated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“authority”.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Copies of notices.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time period)”, insert “three years”.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“(identify office and address)”, insert “Iowa Higher Education Loan Authority, 1105 High Road, Box 214, Norwalk, Iowa 50211”.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“Iowa Higher Education Loan Authority, 1105 High Road, Box 214, Norwalk, Iowa 50211”.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public rulemaking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“Iowa Higher Education Loan Authority, 1105 High Road, Box 214, Norwalk, Iowa 50211”.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head)”, insert “executive director”.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4/28/88, Notice 3/23/88—published 5/18/88, effective 6/22/88]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0107D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9869C, IAB 12/24/25)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3/4/26, effective 4/8/26]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24.pdf" Type="http://schemas.openxmlformats.org/officeDocument/2006/relationships/hyperlink" Id="rId6"/>
    <Relationship TargetMode="External" Target="https://www.legis.iowa.gov/docs/ico/chapter/261A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