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DECLARATORY ORDERS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5/18/88, see Higher Education Loan Authority, 480—Ch 2]</w:t>
      </w:r>
      <w:r>
        <w:br/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4/8/31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The higher education loan authority hereby adopts, with the following exceptions and amendments, the Uniform Rules on Agency Procedure relating to declaratory orders, which are published at 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  <w:u w:val="single"/>
          </w:rPr>
          <w:t>www.legis.iowa.gov/DOCS/Rules/Current/UniformRules.pdf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 on the general assembly’s website.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0106D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3/4/26, effective 4/8/26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284—3.1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(261A)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Petition for declaratory orders.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“(AGENCY NAME)”, the heading on the petition form should read: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IOWA HIGHER EDUCATION LOAN AUTHORITY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0106D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3/4/26, effective 4/8/26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284—3.5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(261A)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Inquiries.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Inquiries concerning the status of a petition for a declaratory order may be made to the Executive Director, 1105 High Road, Box 214, Norwalk, Iowa 50211.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0106D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3/4/26, effective 4/8/26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17A.24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chapter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261A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4/15/86, Notice 2/12/86—published 5/7/86, effective 6/11/86]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10/31/86, Notice 9/10/86—published 11/19/86, effective 12/24/86]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4/28/88, Notice 3/23/88—published 5/18/88, effective 6/22/88]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0106D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9868C, IAB 12/24/25)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3/4/26, effective 4/8/26]</w:t>
      </w:r>
    </w:p>
    <w:sectPr>
      <w:footerReference r:id="rId8"/>
      <w:pgSz w:w="11907" w:h="16839" w:code="9"/>
      <w:pgMar w:top="1440" w:right="1440" w:bottom="1440" w:left="1440"/>
    </w:sectPr>
  </w:body>
</w:document>
</file>

<file path=word/footer.xml><?xml version="1.0" encoding="utf-8"?>
<w:ftr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://www.legis.iowa.gov/DOCS/Rules/Current/UniformRules.pdf" Type="http://schemas.openxmlformats.org/officeDocument/2006/relationships/hyperlink" Id="rId5"/>
    <Relationship TargetMode="External" Target="https://www.legis.iowa.gov/docs/ico/chapter/17A.24.pdf" Type="http://schemas.openxmlformats.org/officeDocument/2006/relationships/hyperlink" Id="rId6"/>
    <Relationship TargetMode="External" Target="https://www.legis.iowa.gov/docs/ico/chapter/261A.pdf" Type="http://schemas.openxmlformats.org/officeDocument/2006/relationships/hyperlink" Id="rId7"/>
    <Relationship Target="footer.xml" Type="http://schemas.openxmlformats.org/officeDocument/2006/relationships/footer" Id="rId8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