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Higher Education Loan Authority, 480—Ch 2]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higher education loan authority hereby adopts, with the following exceptions and amendments, the Uniform Rules on Agency Procedure relating to petitions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NAME)”, the heading on the petition form should read: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IOWA HIGHER EDUCATION LOAN AUTHORITY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petition for rulemaking may be made to the Executive Director, 1105 High Road, Box 214, Norwalk, Iowa 50211.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4/15/86, Notice 2/12/86—published 5/7/86, effective 6/11/86]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10/31/86, Notice 9/10/86—published 11/19/86, effective 12/24/86]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4/28/88, Notice 3/23/88—published 5/18/88, effective 6/22/88]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0105D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9867C, IAB 12/24/25)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3/4/26, effective 4/8/26]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24.pdf" Type="http://schemas.openxmlformats.org/officeDocument/2006/relationships/hyperlink" Id="rId6"/>
    <Relationship TargetMode="External" Target="https://www.legis.iowa.gov/docs/ico/chapter/261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