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ALL IOWA OPPORTUNITY FOSTER CARE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3381C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10/11/17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9/20/17</w:t>
      </w:r>
    </w:p>
    <w:p>
      <w:pPr>
        <w:spacing w:before="0" w:after="0"/>
        <w:ind w:left="120"/>
        <w:jc w:val="center"/>
      </w:pP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