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TEACHER SHORTAGE LOAN FORGIVENESS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8872C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GOVERNOR TERRY E. BRANSTAD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IOWA STATE FAIR SCHOLARSHIP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8873C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