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CHIROPRACTIC GRADUATE STUDENT FORGIVABLE LOAN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8871C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CHIROPRACTIC LOAN FORGIVENESS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12/31/25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