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CHIROPRACTIC GRADUATE STUDENT FORGIVABLE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8871C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