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NATIONAL GUARD MASTER’S DEGREE SCHOLARSHIP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9585C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11/5/25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NATIONAL GUARD STUDENT LOAN REPAYMENT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9587C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11/5/25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