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RURAL IOWA PRIMARY CARE LOAN REPAYMENT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0053D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2/4/26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3/11/26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RURAL IOWA ADVANCED REGISTERED NURSE PRACTITIONER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PHYSICIAN ASSISTANT LOAN REPAYMENT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8868C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HEALTH CARE AWARD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0054D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2/4/26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3/11/26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