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IOWA ADVANCED REGISTERED NURSE PRACTITIONER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PHYSICIAN ASSISTANT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