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5/16/90, see Professional Teaching Practices Commission[287] Ch 1]</w:t>
      </w:r>
      <w:r>
        <w:br/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8803C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