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CAREER AND TECHNICAL ENDORSEMENTS AND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1/14/09, see Educational Examiners[282] Ch 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2015C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6/10/15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7/15/15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