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SPECIAL EDUCATION SUPPORT PERSONNEL AUTHORIZATIONS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8814C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