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ADULT EDUCATION AND LITERACY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34]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32, IAC Supplement 8/23/23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COLLEGE ACCREDITATION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7790C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