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VISION IOWA SCHOOL INFRASTRUCTURE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12/16/09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1/20/10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XVII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PROTECTION OF CHILDREN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ABUSE REPORTING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