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78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SMALL BUSINESS DISASTER RECOVERY FINANCIAL ASSISTANCE PROGRAM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7056C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8/9/23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9/13/23</w:t>
      </w:r>
    </w:p>
    <w:p>
      <w:pPr>
        <w:spacing w:before="0" w:after="0"/>
        <w:ind w:left="120"/>
        <w:jc w:val="both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79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DISASTER RECOVERY BUSINESS RENTAL ASSISTANCE PROGRAM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7056C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8/9/23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9/13/23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