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66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ASSISTIVE DEVICE TAX CREDIT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0131D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3/18/26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4/22/26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