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HOOVER PRESIDENTIAL LIBRARY TAX CREDIT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COG ASSISTANCE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9998C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1/21/26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2/25/26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