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XIII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HISTORIC PRESERVATION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BOARD STRUCTURE AND PROCEDURES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1573C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9/24/14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1/11/23]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2/7/24]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