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JOBS MAIN STREET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DEVELOPMENT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