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CITY DEVELOPMENT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1/14/87; Planning and Programming(630),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