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TAX CREDITS FOR ECONOMIC DEVELOPMENT REGION REVOLVING LOAN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WINE AND BEER PROMOTION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WELCOME CENTER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7/19/95, see 261—Ch 58]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63]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REGIONAL TOURISM MARKETING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