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ECONOMIC DEVELOPMENT REGION INITIATIVES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 CREDITS FOR ECONOMIC DEVELOPMENT REGION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WINE AND BEER PROMOTION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WELCOME CENTER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58]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REGIONAL TOURISM MARKETING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