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 FOR DECLARATORY RULING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Renumbered 261—Ch 103, IAB 7/19/95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PART II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  <w:r>
        <w:rPr>
          <w:rFonts w:ascii="Times New Roman" w:hAnsi="Times New Roman"/>
          <w:b w:val="false"/>
          <w:i/>
          <w:color w:val="000000"/>
          <w:sz w:val="16"/>
        </w:rPr>
        <w:t>WORKFORCE DEVELOPMENT COORDINATION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WORKFORCE DEVELOPMENT ACCOUNTABILITY SYSTEM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7056C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8/9/23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9/13/23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INDUSTRIAL NEW JOBS TRAINING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1/14/87; Iowa Development Commission[520] Ch 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877—Chapter 16, IAC Supplement 10/18/23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RETRAINING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Rescinded IAB 7/8/92, effective 7/1/92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JOBS TRAINING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1/14/87 Iowa Development Commission(520), Ch 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7/8/92, see 261—Chs 6 and 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877—Chapter 17, IAC Supplement 10/18/23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WORKFORCE DEVELOPMENT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9/6/00, see 261—Ch 75]</w:t>
      </w:r>
      <w:r>
        <w:br/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877—Chapter 18, IAC Supplement 10/18/23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WORKFORCE TRAINING AND ECONOMIC DEVELOPMENT FUNDS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LABOR-MANAGEMENT COOPERATION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 xml:space="preserve">Transferred to 345—Ch 11, IAB 7/17/96, effective 7/1/96, pursuant to </w:t>
      </w:r>
      <w:r>
        <w:rPr>
          <w:rFonts w:ascii="Times New Roman" w:hAnsi="Times New Roman"/>
          <w:b w:val="false"/>
          <w:i w:val="false"/>
          <w:color w:val="000000"/>
          <w:sz w:val="14"/>
        </w:rPr>
        <w:t>1996 Iowa Acts, Senate File 2409</w:t>
      </w:r>
      <w:r>
        <w:rPr>
          <w:rFonts w:ascii="Times New Roman" w:hAnsi="Times New Roman"/>
          <w:b w:val="false"/>
          <w:i w:val="false"/>
          <w:color w:val="000000"/>
          <w:sz w:val="14"/>
        </w:rPr>
        <w:t>.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CERTIFIED SCHOOL TO CAREER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APPRENTICESHIP TRAINING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877—Chapter 19, IAC Supplement 10/18/23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FUTURE READY IOWA REGISTERED APPRENTICESHIP DEVELOPMENT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877—Chapter 20, IAC Supplement 10/18/23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FUTURE READY IOWA EXPANDED REGISTERED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APPRENTICESHIP OPPORTUNITIES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877—Chapter 21, IAC Supplement 10/18/23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STEM BEST APPROPRIATION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8258C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11/20/24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HIGH TECHNOLOGY APPRENTICESHIP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7/4/07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6/15/07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WORK FORCE INVESTMENT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345—Ch 13,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7/17/96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7/1/96, pursuant to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1996 Iowa Acts, Senate File 2409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JOB TRAINING PARTNERSHIP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345—Ch 14,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7/17/96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7/1/96, pursuant to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1996 Iowa Acts, Senate File 2409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ACCELERATED CAREER EDUCATION (ACE)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877—Chapter 22, IAC Supplement 11/1/23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