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167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ADDITIONAL PROGRAM REQUIREMENTS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6/15/07; see 261—Part VII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100]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[Renumbered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261—Ch 195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DEPARTMENT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101]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[Renumbered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see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261—Ch 196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261.195.pdf" Type="http://schemas.openxmlformats.org/officeDocument/2006/relationships/hyperlink" Id="rId4"/>
    <Relationship TargetMode="External" Target="https://www.legis.iowa.gov/docs/iac/chapter/261.196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