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67]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8/13/03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EXPORT TRADE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11/15/89, see 261—Ch 56]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61]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68]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[Renumbered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261—Ch 72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VI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ADMINISTRATION DIVISION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DIVISION RESPONSIBILITIES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71]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11/20/24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USE OF MARKETING LOGO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55]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72]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ALLOCATION OF GROW IOWA VALUES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167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ADDITIONAL PROGRAM REQUIREMENTS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6/15/07; see 261—Part VII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100]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[Renumbered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see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261—Ch 195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DEPARTMENT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[Renumbered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see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261—Ch 196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VII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ADDITIONAL APPLICATION REQUIREMENTS AND PROCEDURES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SUPPLEMENTAL CREDIT OR POINTS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[IAB 7/4/07, 261—Ch 171 renumbered as 261—Ch 197]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I, III]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ENVIRONMENTAL LAW COMPLIANCE; VIOLATIONS OF LAW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[IAB 7/4/07, 261—Ch 172 renumbered as 261—Ch 198]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II]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 DEFINITIONS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[IAB 7/4/07, 261—Ch 173 renumbered as 261—Ch 199]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V]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WAGE, BENEFIT, AND INVESTMENT REQUIREMENTS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IV]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APPLICATION REVIEW AND APPROVAL PROCEDURES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VIII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LEGAL AND COMPLIANCE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VI]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 COMPLIANCE AND JOB COUNTING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ANNUAL REPORTING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261.72.pdf" Type="http://schemas.openxmlformats.org/officeDocument/2006/relationships/hyperlink" Id="rId4"/>
    <Relationship TargetMode="External" Target="https://www.legis.iowa.gov/docs/iac/chapter/261.195.pdf" Type="http://schemas.openxmlformats.org/officeDocument/2006/relationships/hyperlink" Id="rId5"/>
    <Relationship TargetMode="External" Target="https://www.legis.iowa.gov/docs/iac/chapter/261.196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