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TARGETED INDUSTRIES CAREER AWARENESS FUND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6320C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5/18/22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6/22/22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STEM INTERNSHIP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877—Chapter 30, IAC Supplement 11/1/23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SUPPLY CHAIN DEVELOPMENT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6320C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5/18/22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6/22/22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