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TARGETED INDUSTRIES NETWORKING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