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INFORMATION TECHNOLOGY TRAINING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INNOVATIVE BUSINESSES INTERNSHIP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23, IAC Supplement 11/1/23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