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VII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Terrace Hill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 AND OPERATION OF TERRACE HILL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401—Chapter 14, 2/16/94 IAB</w:t>
      </w:r>
      <w:r>
        <w:br/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401—Chapter 15, 2/16/94 IAB</w:t>
      </w:r>
      <w:r>
        <w:br/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TERRACE HILL ENDOWMENT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THE MUSICAL ARTS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401—Chapter 16, 2/16/94 IAB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