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8101C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8101C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8101C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RULINGS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8101C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II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