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WHITETAIL DEER HUNTING PRESERVES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7/21/04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7/2/04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