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DAIRY TRADE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[Appeared as ch 16, 1973 IDR]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see Agriculture Department 30—Ch 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1/24/01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2/28/01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